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C0C3B" w14:textId="77777777" w:rsidR="00831721" w:rsidRDefault="00831721" w:rsidP="00831721">
      <w:pPr>
        <w:spacing w:before="120" w:after="0"/>
      </w:pPr>
      <w:r w:rsidRPr="0041428F">
        <w:rPr>
          <w:noProof/>
          <w:lang w:bidi="nl-NL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6CA2B6D2" wp14:editId="394C7A9E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Afbeelding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Vrije vorm: Vorm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Vrije vorm: Vorm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Vrije vorm: Vorm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Vrije vorm: Vorm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35B2B4" id="Afbeelding 17" o:spid="_x0000_s1026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DUdg8k8wcAADAoAAAOAAAAAAAAAAAAAAAAAC4CAABkcnMv&#10;ZTJvRG9jLnhtbFBLAQItABQABgAIAAAAIQCWVNVU4AAAAAwBAAAPAAAAAAAAAAAAAAAAAE0KAABk&#10;cnMvZG93bnJldi54bWxQSwUGAAAAAAQABADzAAAAWgsAAAAA&#10;">
                <v:shape id="Vrije vorm: Vorm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Vrije vorm: Vorm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Vrije vorm: Vorm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Vrije vorm: Vorm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Indelingstabel koptekst"/>
      </w:tblPr>
      <w:tblGrid>
        <w:gridCol w:w="10466"/>
      </w:tblGrid>
      <w:tr w:rsidR="00A66B18" w:rsidRPr="0041428F" w14:paraId="209A3DF6" w14:textId="77777777" w:rsidTr="00A6783B">
        <w:trPr>
          <w:trHeight w:val="270"/>
          <w:jc w:val="center"/>
        </w:trPr>
        <w:tc>
          <w:tcPr>
            <w:tcW w:w="10800" w:type="dxa"/>
          </w:tcPr>
          <w:p w14:paraId="17EE009D" w14:textId="77777777" w:rsidR="00A66B18" w:rsidRPr="0041428F" w:rsidRDefault="00A66B18" w:rsidP="00A66B18">
            <w:pPr>
              <w:pStyle w:val="Contactgegevens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bidi="nl-NL"/>
              </w:rPr>
              <mc:AlternateContent>
                <mc:Choice Requires="wps">
                  <w:drawing>
                    <wp:inline distT="0" distB="0" distL="0" distR="0" wp14:anchorId="4608E1A1" wp14:editId="73AB6DAF">
                      <wp:extent cx="3324225" cy="407670"/>
                      <wp:effectExtent l="19050" t="19050" r="28575" b="26035"/>
                      <wp:docPr id="18" name="Vorm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4225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lc="http://schemas.openxmlformats.org/drawingml/2006/lockedCanvas" val="1"/>
                                </a:ext>
                              </a:extLst>
                            </wps:spPr>
                            <wps:txbx>
                              <w:txbxContent>
                                <w:p w14:paraId="2FBC43DB" w14:textId="69134D7B" w:rsidR="00A66B18" w:rsidRPr="00AA089B" w:rsidRDefault="006D4CF8" w:rsidP="006D4CF8">
                                  <w:pPr>
                                    <w:pStyle w:val="Logo"/>
                                    <w:jc w:val="left"/>
                                  </w:pPr>
                                  <w:r>
                                    <w:rPr>
                                      <w:lang w:bidi="nl-NL"/>
                                    </w:rPr>
                                    <w:t>Office 12M Logo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08E1A1" id="Vorm 61" o:spid="_x0000_s1026" style="width:261.75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2FBC43DB" w14:textId="69134D7B" w:rsidR="00A66B18" w:rsidRPr="00AA089B" w:rsidRDefault="006D4CF8" w:rsidP="006D4CF8">
                            <w:pPr>
                              <w:pStyle w:val="Logo"/>
                              <w:jc w:val="left"/>
                            </w:pPr>
                            <w:r>
                              <w:rPr>
                                <w:lang w:bidi="nl-NL"/>
                              </w:rPr>
                              <w:t>Office 12M Logo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615018" w:rsidRPr="0041428F" w14:paraId="12399604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568F7B9F" w14:textId="47296291" w:rsidR="003E24DF" w:rsidRPr="0041428F" w:rsidRDefault="003E24DF" w:rsidP="006D4CF8">
            <w:pPr>
              <w:pStyle w:val="Contactgegevens"/>
              <w:ind w:left="0"/>
            </w:pPr>
          </w:p>
          <w:p w14:paraId="59865A0D" w14:textId="27843C07" w:rsidR="003E24DF" w:rsidRPr="0041428F" w:rsidRDefault="006D4CF8" w:rsidP="00A66B18">
            <w:pPr>
              <w:pStyle w:val="Contactgegevens"/>
              <w:rPr>
                <w:color w:val="000000" w:themeColor="text1"/>
              </w:rPr>
            </w:pPr>
            <w:r>
              <w:t>26 juni 2022</w:t>
            </w:r>
          </w:p>
        </w:tc>
      </w:tr>
    </w:tbl>
    <w:p w14:paraId="463CE381" w14:textId="77777777" w:rsidR="00A66B18" w:rsidRDefault="00A66B18"/>
    <w:p w14:paraId="7B43A1CA" w14:textId="5C77B858" w:rsidR="00A66B18" w:rsidRDefault="006D4CF8" w:rsidP="00A6783B">
      <w:pPr>
        <w:pStyle w:val="Handtekening"/>
        <w:rPr>
          <w:color w:val="000000" w:themeColor="text1"/>
        </w:rPr>
      </w:pPr>
      <w:r>
        <w:rPr>
          <w:color w:val="000000" w:themeColor="text1"/>
        </w:rPr>
        <w:t>Aanpassing logo in de Office 12 M</w:t>
      </w:r>
    </w:p>
    <w:p w14:paraId="77E7F330" w14:textId="186975DF" w:rsidR="006D4CF8" w:rsidRDefault="006D4CF8" w:rsidP="00A6783B">
      <w:pPr>
        <w:pStyle w:val="Handtekening"/>
        <w:rPr>
          <w:color w:val="000000" w:themeColor="text1"/>
        </w:rPr>
      </w:pPr>
    </w:p>
    <w:p w14:paraId="6425D05B" w14:textId="18473E7E" w:rsidR="006D4CF8" w:rsidRDefault="006D4CF8" w:rsidP="006D4CF8">
      <w:pPr>
        <w:pStyle w:val="Handtekening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230 x 48 PNG</w:t>
      </w:r>
    </w:p>
    <w:p w14:paraId="00351BB4" w14:textId="10747726" w:rsidR="006D4CF8" w:rsidRDefault="006D4CF8" w:rsidP="006D4CF8">
      <w:pPr>
        <w:pStyle w:val="Handtekening"/>
        <w:rPr>
          <w:color w:val="000000" w:themeColor="text1"/>
        </w:rPr>
      </w:pPr>
    </w:p>
    <w:p w14:paraId="5F0BAD78" w14:textId="69E49967" w:rsidR="006D4CF8" w:rsidRDefault="006D4CF8" w:rsidP="006D4CF8">
      <w:pPr>
        <w:pStyle w:val="Handtekening"/>
        <w:rPr>
          <w:color w:val="000000" w:themeColor="text1"/>
        </w:rPr>
      </w:pPr>
      <w:r>
        <w:rPr>
          <w:color w:val="000000" w:themeColor="text1"/>
        </w:rPr>
        <w:t>Aanpassing startscherm</w:t>
      </w:r>
    </w:p>
    <w:p w14:paraId="01DDF916" w14:textId="2F957A26" w:rsidR="006D4CF8" w:rsidRDefault="006D4CF8" w:rsidP="006D4CF8">
      <w:pPr>
        <w:pStyle w:val="Handtekening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1024 x 600 BMP</w:t>
      </w:r>
    </w:p>
    <w:p w14:paraId="147BDAF3" w14:textId="6E8B5944" w:rsidR="006D4CF8" w:rsidRDefault="006D4CF8" w:rsidP="006D4CF8">
      <w:pPr>
        <w:pStyle w:val="Handtekening"/>
        <w:rPr>
          <w:color w:val="000000" w:themeColor="text1"/>
        </w:rPr>
      </w:pPr>
    </w:p>
    <w:p w14:paraId="72EC805C" w14:textId="4613060F" w:rsidR="006D4CF8" w:rsidRDefault="006D4CF8" w:rsidP="006D4CF8">
      <w:pPr>
        <w:pStyle w:val="Handtekening"/>
        <w:rPr>
          <w:color w:val="000000" w:themeColor="text1"/>
        </w:rPr>
      </w:pPr>
      <w:r>
        <w:rPr>
          <w:color w:val="000000" w:themeColor="text1"/>
        </w:rPr>
        <w:t>Aanpassing screensaver (6 x mogelijk)</w:t>
      </w:r>
    </w:p>
    <w:p w14:paraId="62DC4E68" w14:textId="20E55911" w:rsidR="006D4CF8" w:rsidRDefault="006D4CF8" w:rsidP="006D4CF8">
      <w:pPr>
        <w:pStyle w:val="Handtekening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1024 x 600 PNG</w:t>
      </w:r>
    </w:p>
    <w:p w14:paraId="19969A0D" w14:textId="41A09307" w:rsidR="006D4CF8" w:rsidRDefault="006D4CF8" w:rsidP="006D4CF8">
      <w:pPr>
        <w:pStyle w:val="Handtekening"/>
        <w:rPr>
          <w:color w:val="000000" w:themeColor="text1"/>
        </w:rPr>
      </w:pPr>
    </w:p>
    <w:p w14:paraId="4835571F" w14:textId="415C2976" w:rsidR="006D4CF8" w:rsidRDefault="006D4CF8" w:rsidP="006D4CF8">
      <w:pPr>
        <w:pStyle w:val="Handtekening"/>
        <w:rPr>
          <w:color w:val="000000" w:themeColor="text1"/>
        </w:rPr>
      </w:pPr>
    </w:p>
    <w:p w14:paraId="07AF6E9C" w14:textId="19699D10" w:rsidR="006D4CF8" w:rsidRDefault="006D4CF8" w:rsidP="006D4CF8">
      <w:pPr>
        <w:pStyle w:val="Handtekening"/>
        <w:rPr>
          <w:color w:val="000000" w:themeColor="text1"/>
        </w:rPr>
      </w:pPr>
      <w:r>
        <w:rPr>
          <w:color w:val="000000" w:themeColor="text1"/>
        </w:rPr>
        <w:t>Gebruik hiervoor een schone USB</w:t>
      </w:r>
    </w:p>
    <w:p w14:paraId="03BB3D91" w14:textId="487C2D75" w:rsidR="006D4CF8" w:rsidRDefault="006D4CF8" w:rsidP="006D4CF8">
      <w:pPr>
        <w:pStyle w:val="Handtekening"/>
        <w:rPr>
          <w:color w:val="000000" w:themeColor="text1"/>
        </w:rPr>
      </w:pPr>
    </w:p>
    <w:p w14:paraId="5EE8B9B1" w14:textId="46E27C2F" w:rsidR="006D4CF8" w:rsidRDefault="006D4CF8" w:rsidP="006D4CF8">
      <w:pPr>
        <w:pStyle w:val="Handtekening"/>
        <w:rPr>
          <w:color w:val="000000" w:themeColor="text1"/>
        </w:rPr>
      </w:pPr>
      <w:r>
        <w:rPr>
          <w:color w:val="000000" w:themeColor="text1"/>
        </w:rPr>
        <w:t>Stappen:</w:t>
      </w:r>
    </w:p>
    <w:p w14:paraId="79C303CB" w14:textId="4DC1553A" w:rsidR="006D4CF8" w:rsidRDefault="006D4CF8" w:rsidP="006D4CF8">
      <w:pPr>
        <w:pStyle w:val="Handtekening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Servicemenu</w:t>
      </w:r>
    </w:p>
    <w:p w14:paraId="15CFF4EB" w14:textId="3200673E" w:rsidR="006D4CF8" w:rsidRDefault="006D4CF8" w:rsidP="006D4CF8">
      <w:pPr>
        <w:pStyle w:val="Handtekening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1809</w:t>
      </w:r>
    </w:p>
    <w:p w14:paraId="5485725D" w14:textId="0C895DA5" w:rsidR="006D4CF8" w:rsidRDefault="006D4CF8" w:rsidP="006D4CF8">
      <w:pPr>
        <w:pStyle w:val="Handtekening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Technische instellingen</w:t>
      </w:r>
    </w:p>
    <w:p w14:paraId="0CDA3BD1" w14:textId="0A55711B" w:rsidR="006D4CF8" w:rsidRDefault="006D4CF8" w:rsidP="006D4CF8">
      <w:pPr>
        <w:pStyle w:val="Handtekening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Zakelijke instelling</w:t>
      </w:r>
    </w:p>
    <w:p w14:paraId="0AE0BEE0" w14:textId="7C4B00DF" w:rsidR="006D4CF8" w:rsidRPr="0041428F" w:rsidRDefault="006D4CF8" w:rsidP="006D4CF8">
      <w:pPr>
        <w:pStyle w:val="Handtekening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Volg de opdracht in schermtijd</w:t>
      </w:r>
    </w:p>
    <w:sectPr w:rsidR="006D4CF8" w:rsidRPr="0041428F" w:rsidSect="00AA5166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D695D" w14:textId="77777777" w:rsidR="00315C1E" w:rsidRDefault="00315C1E" w:rsidP="00A66B18">
      <w:pPr>
        <w:spacing w:before="0" w:after="0"/>
      </w:pPr>
      <w:r>
        <w:separator/>
      </w:r>
    </w:p>
  </w:endnote>
  <w:endnote w:type="continuationSeparator" w:id="0">
    <w:p w14:paraId="519FACCB" w14:textId="77777777" w:rsidR="00315C1E" w:rsidRDefault="00315C1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BA02B" w14:textId="77777777" w:rsidR="00315C1E" w:rsidRDefault="00315C1E" w:rsidP="00A66B18">
      <w:pPr>
        <w:spacing w:before="0" w:after="0"/>
      </w:pPr>
      <w:r>
        <w:separator/>
      </w:r>
    </w:p>
  </w:footnote>
  <w:footnote w:type="continuationSeparator" w:id="0">
    <w:p w14:paraId="6C06458F" w14:textId="77777777" w:rsidR="00315C1E" w:rsidRDefault="00315C1E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921C0"/>
    <w:multiLevelType w:val="hybridMultilevel"/>
    <w:tmpl w:val="D09C800A"/>
    <w:lvl w:ilvl="0" w:tplc="519E7C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814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CF8"/>
    <w:rsid w:val="00030C2F"/>
    <w:rsid w:val="00083BAA"/>
    <w:rsid w:val="0010680C"/>
    <w:rsid w:val="00152B0B"/>
    <w:rsid w:val="001766D6"/>
    <w:rsid w:val="00192419"/>
    <w:rsid w:val="001C270D"/>
    <w:rsid w:val="001E2320"/>
    <w:rsid w:val="00214E28"/>
    <w:rsid w:val="00315C1E"/>
    <w:rsid w:val="00352B81"/>
    <w:rsid w:val="00394757"/>
    <w:rsid w:val="003A0150"/>
    <w:rsid w:val="003E24DF"/>
    <w:rsid w:val="0041428F"/>
    <w:rsid w:val="004A2B0D"/>
    <w:rsid w:val="005C2210"/>
    <w:rsid w:val="00615018"/>
    <w:rsid w:val="0062123A"/>
    <w:rsid w:val="00646E75"/>
    <w:rsid w:val="006D4CF8"/>
    <w:rsid w:val="006F6F10"/>
    <w:rsid w:val="00783E79"/>
    <w:rsid w:val="007B5AE8"/>
    <w:rsid w:val="007C3781"/>
    <w:rsid w:val="007F5192"/>
    <w:rsid w:val="00831721"/>
    <w:rsid w:val="00862A06"/>
    <w:rsid w:val="00A26FE7"/>
    <w:rsid w:val="00A66B18"/>
    <w:rsid w:val="00A6783B"/>
    <w:rsid w:val="00A96CF8"/>
    <w:rsid w:val="00AA089B"/>
    <w:rsid w:val="00AA5166"/>
    <w:rsid w:val="00AE1388"/>
    <w:rsid w:val="00AF3982"/>
    <w:rsid w:val="00B50294"/>
    <w:rsid w:val="00B57D6E"/>
    <w:rsid w:val="00B93312"/>
    <w:rsid w:val="00C4214E"/>
    <w:rsid w:val="00C701F7"/>
    <w:rsid w:val="00C70786"/>
    <w:rsid w:val="00D10958"/>
    <w:rsid w:val="00D66593"/>
    <w:rsid w:val="00DE6DA2"/>
    <w:rsid w:val="00DF2D30"/>
    <w:rsid w:val="00E4786A"/>
    <w:rsid w:val="00E55D74"/>
    <w:rsid w:val="00E6540C"/>
    <w:rsid w:val="00E81E2A"/>
    <w:rsid w:val="00EC17A7"/>
    <w:rsid w:val="00EE0952"/>
    <w:rsid w:val="00F77E0E"/>
    <w:rsid w:val="00FE0F43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5477A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Standaard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Kop1">
    <w:name w:val="heading 1"/>
    <w:basedOn w:val="Standaard"/>
    <w:next w:val="Standaard"/>
    <w:link w:val="Kop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Geadresseerde">
    <w:name w:val="Geadresseerde"/>
    <w:basedOn w:val="Standaard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Aanhef">
    <w:name w:val="Salutation"/>
    <w:basedOn w:val="Standaard"/>
    <w:link w:val="AanhefChar"/>
    <w:uiPriority w:val="4"/>
    <w:unhideWhenUsed/>
    <w:qFormat/>
    <w:rsid w:val="00A66B18"/>
    <w:pPr>
      <w:spacing w:before="720"/>
    </w:pPr>
  </w:style>
  <w:style w:type="character" w:customStyle="1" w:styleId="AanhefChar">
    <w:name w:val="Aanhef Char"/>
    <w:basedOn w:val="Standaardalinea-lettertype"/>
    <w:link w:val="Aanhef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fsluiting">
    <w:name w:val="Closing"/>
    <w:basedOn w:val="Standaard"/>
    <w:next w:val="Handtekening"/>
    <w:link w:val="AfsluitingChar"/>
    <w:uiPriority w:val="6"/>
    <w:unhideWhenUsed/>
    <w:qFormat/>
    <w:rsid w:val="00A6783B"/>
    <w:pPr>
      <w:spacing w:before="480" w:after="960"/>
    </w:pPr>
  </w:style>
  <w:style w:type="character" w:customStyle="1" w:styleId="AfsluitingChar">
    <w:name w:val="Afsluiting Char"/>
    <w:basedOn w:val="Standaardalinea-lettertype"/>
    <w:link w:val="Afsluit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Handtekening">
    <w:name w:val="Signature"/>
    <w:basedOn w:val="Standaard"/>
    <w:link w:val="Handtekening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HandtekeningChar">
    <w:name w:val="Handtekening Char"/>
    <w:basedOn w:val="Standaardalinea-lettertype"/>
    <w:link w:val="Handtekening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E24DF"/>
    <w:pPr>
      <w:spacing w:after="0"/>
      <w:jc w:val="right"/>
    </w:pPr>
  </w:style>
  <w:style w:type="character" w:customStyle="1" w:styleId="KoptekstChar">
    <w:name w:val="Koptekst Char"/>
    <w:basedOn w:val="Standaardalinea-lettertype"/>
    <w:link w:val="Koptekst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Zwaar">
    <w:name w:val="Strong"/>
    <w:basedOn w:val="Standaardalinea-lettertype"/>
    <w:uiPriority w:val="1"/>
    <w:semiHidden/>
    <w:rsid w:val="003E24DF"/>
    <w:rPr>
      <w:b/>
      <w:bCs/>
    </w:rPr>
  </w:style>
  <w:style w:type="paragraph" w:customStyle="1" w:styleId="Contactgegevens">
    <w:name w:val="Contactgegevens"/>
    <w:basedOn w:val="Standaard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Kop2Char">
    <w:name w:val="Kop 2 Char"/>
    <w:basedOn w:val="Standaardalinea-lettertype"/>
    <w:link w:val="Kop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alweb">
    <w:name w:val="Normal (Web)"/>
    <w:basedOn w:val="Standaard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1766D6"/>
    <w:rPr>
      <w:color w:val="808080"/>
    </w:rPr>
  </w:style>
  <w:style w:type="paragraph" w:styleId="Voettekst">
    <w:name w:val="footer"/>
    <w:basedOn w:val="Standaard"/>
    <w:link w:val="Voetteks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Standaard"/>
    <w:next w:val="Standaard"/>
    <w:link w:val="Tekensvoor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Tekensvoorlogo">
    <w:name w:val="Tekens voor logo"/>
    <w:basedOn w:val="Standaardalinea-lettertype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titude-E7440\AppData\Local\Microsoft\Office\16.0\DTS\nl-NL%7bD0D882B7-7048-4DC0-97AE-34AD146E7619%7d\%7b8CA3C389-E2BB-4816-BDD5-290737C28C0E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{8CA3C389-E2BB-4816-BDD5-290737C28C0E}tf56348247_win32</Template>
  <TotalTime>0</TotalTime>
  <Pages>1</Pages>
  <Words>46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2022-06-26T10:03:00Z</dcterms:created>
  <dcterms:modified xsi:type="dcterms:W3CDTF">2022-06-26T10:09:00Z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